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2624" w:rsidR="000F3033" w:rsidRDefault="00944075" w14:paraId="158820BB" w14:textId="1A5838BF">
      <w:pPr>
        <w:rPr>
          <w:b/>
          <w:bCs/>
        </w:rPr>
      </w:pPr>
      <w:r w:rsidRPr="46234522" w:rsidR="00944075">
        <w:rPr>
          <w:b w:val="1"/>
          <w:bCs w:val="1"/>
        </w:rPr>
        <w:t>Mosquito-borne</w:t>
      </w:r>
      <w:r w:rsidRPr="46234522" w:rsidR="7171AD74">
        <w:rPr>
          <w:b w:val="1"/>
          <w:bCs w:val="1"/>
        </w:rPr>
        <w:t xml:space="preserve"> Illness Communications </w:t>
      </w:r>
      <w:r w:rsidRPr="46234522" w:rsidR="00944075">
        <w:rPr>
          <w:b w:val="1"/>
          <w:bCs w:val="1"/>
        </w:rPr>
        <w:t>Calendar</w:t>
      </w:r>
    </w:p>
    <w:p w:rsidR="44983CD4" w:rsidP="46234522" w:rsidRDefault="44983CD4" w14:paraId="3CD4B4C5" w14:textId="1A52ACC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6234522" w:rsidR="44983C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Created by:</w:t>
      </w:r>
    </w:p>
    <w:p w:rsidR="44983CD4" w:rsidP="46234522" w:rsidRDefault="44983CD4" w14:paraId="2F053C3A" w14:textId="3BBAED7E">
      <w:pPr>
        <w:pStyle w:val="ListParagraph"/>
        <w:numPr>
          <w:ilvl w:val="0"/>
          <w:numId w:val="9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6234522" w:rsidR="44983C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Stephanie Barth, BCDHE intern – </w:t>
      </w:r>
      <w:hyperlink r:id="Rb92f2ec93da64518">
        <w:r w:rsidRPr="46234522" w:rsidR="44983CD4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stephaniekbarth@gmail.com</w:t>
        </w:r>
      </w:hyperlink>
      <w:r w:rsidRPr="46234522" w:rsidR="44983C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4983CD4" w:rsidP="46234522" w:rsidRDefault="44983CD4" w14:paraId="0E4A40AD" w14:textId="470DFEBF">
      <w:pPr>
        <w:pStyle w:val="ListParagraph"/>
        <w:numPr>
          <w:ilvl w:val="0"/>
          <w:numId w:val="10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6234522" w:rsidR="44983C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Lea Hamner, BCDHE contract epidemiologist – </w:t>
      </w:r>
      <w:hyperlink r:id="Reb76b2b57aa544e0">
        <w:r w:rsidRPr="46234522" w:rsidR="44983CD4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lea.hamner-contractor@capecod.gov</w:t>
        </w:r>
      </w:hyperlink>
    </w:p>
    <w:p w:rsidR="46234522" w:rsidP="46234522" w:rsidRDefault="46234522" w14:paraId="6575FF32" w14:textId="02DFD273">
      <w:pPr>
        <w:rPr>
          <w:b w:val="1"/>
          <w:bCs w:val="1"/>
        </w:rPr>
      </w:pPr>
    </w:p>
    <w:p w:rsidR="00944075" w:rsidRDefault="00944075" w14:paraId="74C11AD1" w14:textId="77777777"/>
    <w:p w:rsidR="00944075" w:rsidRDefault="00944075" w14:paraId="0F22913B" w14:textId="783E3188">
      <w:r>
        <w:t>January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5F417712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6FE7CC88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2A9E7BA9" w14:textId="77777777">
            <w:r>
              <w:t>Event</w:t>
            </w:r>
          </w:p>
        </w:tc>
        <w:tc>
          <w:tcPr>
            <w:tcW w:w="2474" w:type="dxa"/>
            <w:tcMar/>
          </w:tcPr>
          <w:p w:rsidR="1D74EDAD" w:rsidP="6BD074C8" w:rsidRDefault="1D74EDAD" w14:paraId="27727963" w14:textId="3A6480EB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1CFADEC9" w14:textId="53CBE15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3EE7D94">
              <w:rPr/>
              <w:t>Key Messages</w:t>
            </w:r>
          </w:p>
        </w:tc>
      </w:tr>
      <w:tr w:rsidR="00944075" w:rsidTr="46234522" w14:paraId="75B88B1C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6D81D443" w14:textId="77777777"/>
        </w:tc>
        <w:tc>
          <w:tcPr>
            <w:tcW w:w="2474" w:type="dxa"/>
            <w:tcMar/>
          </w:tcPr>
          <w:p w:rsidR="00944075" w:rsidP="00ED6BE2" w:rsidRDefault="00944075" w14:paraId="28B90FAB" w14:textId="77777777"/>
        </w:tc>
        <w:tc>
          <w:tcPr>
            <w:tcW w:w="2474" w:type="dxa"/>
            <w:tcMar/>
          </w:tcPr>
          <w:p w:rsidR="6BD074C8" w:rsidP="6BD074C8" w:rsidRDefault="6BD074C8" w14:paraId="2FDA72EF" w14:textId="2F38D238"/>
        </w:tc>
        <w:tc>
          <w:tcPr>
            <w:tcW w:w="3544" w:type="dxa"/>
            <w:tcMar/>
          </w:tcPr>
          <w:p w:rsidR="00944075" w:rsidP="00ED6BE2" w:rsidRDefault="00944075" w14:paraId="5E9ADA60" w14:textId="77777777"/>
        </w:tc>
      </w:tr>
    </w:tbl>
    <w:p w:rsidR="00944075" w:rsidRDefault="00944075" w14:paraId="3168E940" w14:textId="77777777"/>
    <w:p w:rsidR="00944075" w:rsidRDefault="00944075" w14:paraId="4D0AC413" w14:textId="7A2CDB08">
      <w:r>
        <w:t>February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611A7997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7602696D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559370AF" w14:textId="77777777">
            <w:r>
              <w:t>Event</w:t>
            </w:r>
          </w:p>
        </w:tc>
        <w:tc>
          <w:tcPr>
            <w:tcW w:w="2474" w:type="dxa"/>
            <w:tcMar/>
          </w:tcPr>
          <w:p w:rsidR="51FE4FFC" w:rsidP="6BD074C8" w:rsidRDefault="51FE4FFC" w14:paraId="16F296C2" w14:textId="497E4A56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1456CD9B" w14:textId="4F1CFA8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F561D9E">
              <w:rPr/>
              <w:t>Key Messages</w:t>
            </w:r>
          </w:p>
        </w:tc>
      </w:tr>
      <w:tr w:rsidR="00944075" w:rsidTr="46234522" w14:paraId="1B90416A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5F384E" w14:paraId="4FB77E3B" w14:textId="5A890222">
            <w:r>
              <w:t>February 17-21</w:t>
            </w:r>
          </w:p>
        </w:tc>
        <w:tc>
          <w:tcPr>
            <w:tcW w:w="2474" w:type="dxa"/>
            <w:tcMar/>
          </w:tcPr>
          <w:p w:rsidR="00944075" w:rsidP="00ED6BE2" w:rsidRDefault="005F384E" w14:paraId="4D72783F" w14:textId="21281CEC">
            <w:r>
              <w:t>February School Break</w:t>
            </w:r>
          </w:p>
        </w:tc>
        <w:tc>
          <w:tcPr>
            <w:tcW w:w="2474" w:type="dxa"/>
            <w:tcMar/>
          </w:tcPr>
          <w:p w:rsidR="7E278A9E" w:rsidP="6BD074C8" w:rsidRDefault="7E278A9E" w14:paraId="668DE6DD" w14:textId="27E6C9E7">
            <w:pPr>
              <w:pStyle w:val="ListParagraph"/>
              <w:numPr>
                <w:ilvl w:val="0"/>
                <w:numId w:val="4"/>
              </w:numPr>
            </w:pPr>
            <w:hyperlink r:id="rId5">
              <w:r w:rsidRPr="6BD074C8">
                <w:rPr>
                  <w:rStyle w:val="Hyperlink"/>
                </w:rPr>
                <w:t>Travelers info sheet</w:t>
              </w:r>
            </w:hyperlink>
          </w:p>
        </w:tc>
        <w:tc>
          <w:tcPr>
            <w:tcW w:w="3544" w:type="dxa"/>
            <w:tcMar/>
          </w:tcPr>
          <w:p w:rsidR="00944075" w:rsidP="6BD074C8" w:rsidRDefault="00944075" w14:paraId="3B7BE86C" w14:textId="75B5D6E3">
            <w:r w:rsidR="684E1820">
              <w:rPr/>
              <w:t>Malaria, Yellow Fever, and Dengue Fever are the most common mosquito-borne illnesses that are picked up while traveling.</w:t>
            </w:r>
          </w:p>
        </w:tc>
      </w:tr>
    </w:tbl>
    <w:p w:rsidR="00944075" w:rsidRDefault="00944075" w14:paraId="206C4E3E" w14:textId="77777777"/>
    <w:p w:rsidR="00944075" w:rsidRDefault="00944075" w14:paraId="7BDA90AB" w14:textId="314A331C">
      <w:r>
        <w:t>March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17"/>
        <w:gridCol w:w="2696"/>
        <w:gridCol w:w="2412"/>
        <w:gridCol w:w="3400"/>
      </w:tblGrid>
      <w:tr w:rsidR="00944075" w:rsidTr="46234522" w14:paraId="65B882D1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24B12E98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3C555017" w14:textId="77777777">
            <w:r>
              <w:t>Event</w:t>
            </w:r>
          </w:p>
        </w:tc>
        <w:tc>
          <w:tcPr>
            <w:tcW w:w="2474" w:type="dxa"/>
            <w:tcMar/>
          </w:tcPr>
          <w:p w:rsidR="6727A192" w:rsidP="6BD074C8" w:rsidRDefault="6727A192" w14:paraId="78CD2181" w14:textId="34A4F77F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2FEE5826" w14:textId="4FA057C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A373A57">
              <w:rPr/>
              <w:t>Key Messages</w:t>
            </w:r>
          </w:p>
        </w:tc>
      </w:tr>
      <w:tr w:rsidR="00944075" w:rsidTr="46234522" w14:paraId="5F2BAA16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5F384E" w14:paraId="727F8408" w14:textId="31D1FC06">
            <w:r>
              <w:t>Late-March</w:t>
            </w:r>
          </w:p>
        </w:tc>
        <w:tc>
          <w:tcPr>
            <w:tcW w:w="2474" w:type="dxa"/>
            <w:tcMar/>
          </w:tcPr>
          <w:p w:rsidR="00944075" w:rsidP="00ED6BE2" w:rsidRDefault="005F384E" w14:paraId="20F92DA1" w14:textId="31046F7D">
            <w:r>
              <w:t>Gardening/Landscaping Season Begins</w:t>
            </w:r>
          </w:p>
        </w:tc>
        <w:tc>
          <w:tcPr>
            <w:tcW w:w="2474" w:type="dxa"/>
            <w:tcMar/>
          </w:tcPr>
          <w:p w:rsidR="005FED9D" w:rsidP="6BD074C8" w:rsidRDefault="005FED9D" w14:paraId="155C5045" w14:textId="430C3976">
            <w:pPr>
              <w:pStyle w:val="ListParagraph"/>
              <w:numPr>
                <w:ilvl w:val="0"/>
                <w:numId w:val="7"/>
              </w:numPr>
              <w:rPr>
                <w:rStyle w:val="Hyperlink"/>
              </w:rPr>
            </w:pPr>
            <w:r>
              <w:t xml:space="preserve">Protect Self &amp; Home </w:t>
            </w:r>
            <w:hyperlink r:id="rId6">
              <w:r w:rsidRPr="6BD074C8">
                <w:rPr>
                  <w:rStyle w:val="Hyperlink"/>
                </w:rPr>
                <w:t>example</w:t>
              </w:r>
            </w:hyperlink>
          </w:p>
          <w:p w:rsidR="042102E2" w:rsidP="6BD074C8" w:rsidRDefault="042102E2" w14:paraId="538EF023" w14:textId="59284D9E">
            <w:pPr>
              <w:pStyle w:val="ListParagraph"/>
              <w:numPr>
                <w:ilvl w:val="0"/>
                <w:numId w:val="7"/>
              </w:numPr>
            </w:pPr>
            <w:hyperlink r:id="rId7">
              <w:r w:rsidRPr="6BD074C8">
                <w:rPr>
                  <w:rStyle w:val="Hyperlink"/>
                </w:rPr>
                <w:t>What to look for</w:t>
              </w:r>
            </w:hyperlink>
          </w:p>
        </w:tc>
        <w:tc>
          <w:tcPr>
            <w:tcW w:w="3544" w:type="dxa"/>
            <w:tcMar/>
          </w:tcPr>
          <w:p w:rsidR="005F384E" w:rsidP="6BD074C8" w:rsidRDefault="005F384E" w14:paraId="125843BF" w14:textId="5AEFB273"/>
        </w:tc>
      </w:tr>
    </w:tbl>
    <w:p w:rsidR="00944075" w:rsidRDefault="00944075" w14:paraId="5AAFC8A4" w14:textId="77777777"/>
    <w:p w:rsidR="00944075" w:rsidRDefault="00944075" w14:paraId="7D0FCCDE" w14:textId="2B2DFC34">
      <w:r>
        <w:t>April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020"/>
        <w:gridCol w:w="2580"/>
        <w:gridCol w:w="2475"/>
        <w:gridCol w:w="3550"/>
      </w:tblGrid>
      <w:tr w:rsidR="00944075" w:rsidTr="46234522" w14:paraId="3E296F4B" w14:textId="77777777">
        <w:trPr>
          <w:trHeight w:val="300"/>
        </w:trPr>
        <w:tc>
          <w:tcPr>
            <w:tcW w:w="1020" w:type="dxa"/>
            <w:tcMar/>
          </w:tcPr>
          <w:p w:rsidR="00944075" w:rsidP="00ED6BE2" w:rsidRDefault="00944075" w14:paraId="35C82587" w14:textId="77777777">
            <w:r>
              <w:t>Date(s)</w:t>
            </w:r>
          </w:p>
        </w:tc>
        <w:tc>
          <w:tcPr>
            <w:tcW w:w="2580" w:type="dxa"/>
            <w:tcMar/>
          </w:tcPr>
          <w:p w:rsidR="00944075" w:rsidP="00ED6BE2" w:rsidRDefault="00944075" w14:paraId="5A546D3B" w14:textId="77777777">
            <w:r>
              <w:t>Event</w:t>
            </w:r>
          </w:p>
        </w:tc>
        <w:tc>
          <w:tcPr>
            <w:tcW w:w="2475" w:type="dxa"/>
            <w:tcMar/>
          </w:tcPr>
          <w:p w:rsidR="00944075" w:rsidP="6BD074C8" w:rsidRDefault="1E688999" w14:paraId="73EF4B52" w14:textId="55CD84BB">
            <w:pPr>
              <w:spacing w:line="259" w:lineRule="auto"/>
            </w:pPr>
            <w:r>
              <w:t>Data/Sources</w:t>
            </w:r>
          </w:p>
        </w:tc>
        <w:tc>
          <w:tcPr>
            <w:tcW w:w="3550" w:type="dxa"/>
            <w:tcMar/>
          </w:tcPr>
          <w:p w:rsidR="1E688999" w:rsidP="46234522" w:rsidRDefault="1E688999" w14:paraId="03297889" w14:textId="183C5A5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AFA5EC6">
              <w:rPr/>
              <w:t>Key Messages</w:t>
            </w:r>
          </w:p>
        </w:tc>
      </w:tr>
      <w:tr w:rsidR="00944075" w:rsidTr="46234522" w14:paraId="239AC880" w14:textId="77777777">
        <w:trPr>
          <w:trHeight w:val="300"/>
        </w:trPr>
        <w:tc>
          <w:tcPr>
            <w:tcW w:w="1020" w:type="dxa"/>
            <w:tcMar/>
          </w:tcPr>
          <w:p w:rsidR="00944075" w:rsidP="00ED6BE2" w:rsidRDefault="00944075" w14:paraId="569F564E" w14:textId="54165A24">
            <w:r>
              <w:t>April 7-13</w:t>
            </w:r>
          </w:p>
        </w:tc>
        <w:tc>
          <w:tcPr>
            <w:tcW w:w="2580" w:type="dxa"/>
            <w:tcMar/>
          </w:tcPr>
          <w:p w:rsidR="00944075" w:rsidP="00ED6BE2" w:rsidRDefault="00944075" w14:paraId="39BEC1CF" w14:textId="1E10C05C">
            <w:r>
              <w:t>National Public Health Week</w:t>
            </w:r>
          </w:p>
        </w:tc>
        <w:tc>
          <w:tcPr>
            <w:tcW w:w="2475" w:type="dxa"/>
            <w:tcMar/>
          </w:tcPr>
          <w:p w:rsidR="00944075" w:rsidP="46234522" w:rsidRDefault="00944075" w14:paraId="7A12D04F" w14:textId="053FA402">
            <w:pPr>
              <w:pStyle w:val="ListParagraph"/>
              <w:numPr>
                <w:ilvl w:val="0"/>
                <w:numId w:val="5"/>
              </w:numPr>
              <w:rPr>
                <w:rStyle w:val="Hyperlink"/>
              </w:rPr>
            </w:pPr>
            <w:hyperlink r:id="R5cc64b2c2a884215">
              <w:r w:rsidRPr="46234522" w:rsidR="00944075">
                <w:rPr>
                  <w:rStyle w:val="Hyperlink"/>
                </w:rPr>
                <w:t>WNV</w:t>
              </w:r>
            </w:hyperlink>
          </w:p>
          <w:p w:rsidR="5B504426" w:rsidP="46234522" w:rsidRDefault="5B504426" w14:paraId="7127099F" w14:textId="4BAA7C4A">
            <w:pPr>
              <w:pStyle w:val="ListParagraph"/>
              <w:numPr>
                <w:ilvl w:val="0"/>
                <w:numId w:val="5"/>
              </w:numPr>
              <w:rPr/>
            </w:pPr>
            <w:r w:rsidR="5B504426">
              <w:rPr/>
              <w:t xml:space="preserve">CDC </w:t>
            </w:r>
            <w:hyperlink r:id="R2621144b24a64ecb">
              <w:r w:rsidRPr="46234522" w:rsidR="5B504426">
                <w:rPr>
                  <w:rStyle w:val="Hyperlink"/>
                </w:rPr>
                <w:t>WNV</w:t>
              </w:r>
            </w:hyperlink>
          </w:p>
          <w:p w:rsidR="00944075" w:rsidP="00944075" w:rsidRDefault="00944075" w14:paraId="661DE303" w14:textId="13EDCF2F">
            <w:pPr>
              <w:pStyle w:val="ListParagraph"/>
              <w:numPr>
                <w:ilvl w:val="0"/>
                <w:numId w:val="5"/>
              </w:numPr>
            </w:pPr>
            <w:hyperlink r:id="rId9">
              <w:r w:rsidRPr="6BD074C8">
                <w:rPr>
                  <w:rStyle w:val="Hyperlink"/>
                </w:rPr>
                <w:t>EEE</w:t>
              </w:r>
            </w:hyperlink>
          </w:p>
        </w:tc>
        <w:tc>
          <w:tcPr>
            <w:tcW w:w="3550" w:type="dxa"/>
            <w:tcMar/>
          </w:tcPr>
          <w:p w:rsidR="6BD074C8" w:rsidP="46234522" w:rsidRDefault="6BD074C8" w14:paraId="057CFFE5" w14:textId="4127268B">
            <w:pPr>
              <w:pStyle w:val="Normal"/>
              <w:ind w:left="0"/>
            </w:pPr>
            <w:r w:rsidR="624F1437">
              <w:rPr/>
              <w:t xml:space="preserve">WNV is the most common mosquito-borne illness in the US. </w:t>
            </w:r>
            <w:r w:rsidR="6EC77B0B">
              <w:rPr/>
              <w:t>There are no vaccines available for WNV. The best way to prevent WNV is to prevent mosquito bites.</w:t>
            </w:r>
          </w:p>
          <w:p w:rsidR="6BD074C8" w:rsidP="46234522" w:rsidRDefault="6BD074C8" w14:paraId="589E508F" w14:textId="7BF53D2C">
            <w:pPr>
              <w:pStyle w:val="Normal"/>
              <w:ind w:left="0"/>
            </w:pPr>
          </w:p>
          <w:p w:rsidR="6BD074C8" w:rsidP="46234522" w:rsidRDefault="6BD074C8" w14:paraId="48D528FD" w14:textId="28BB4D4A">
            <w:pPr>
              <w:pStyle w:val="Normal"/>
              <w:ind w:left="0"/>
            </w:pPr>
            <w:r w:rsidR="6EC77B0B">
              <w:rPr/>
              <w:t xml:space="preserve">EEE is rare but </w:t>
            </w:r>
            <w:r w:rsidR="6EC77B0B">
              <w:rPr/>
              <w:t>very serious</w:t>
            </w:r>
            <w:r w:rsidR="6EC77B0B">
              <w:rPr/>
              <w:t xml:space="preserve">. No vaccines are available, best prevention is to prevent mosquito bites. </w:t>
            </w:r>
          </w:p>
        </w:tc>
      </w:tr>
    </w:tbl>
    <w:p w:rsidR="46234522" w:rsidP="46234522" w:rsidRDefault="46234522" w14:paraId="1B7D5E79" w14:textId="139DB79E">
      <w:pPr>
        <w:pStyle w:val="Normal"/>
      </w:pPr>
    </w:p>
    <w:p w:rsidR="00944075" w:rsidRDefault="00944075" w14:paraId="5BF9F7B7" w14:textId="6C3F5F19">
      <w:r>
        <w:t>May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2BB953E9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5F9E1B9E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4F965783" w14:textId="77777777">
            <w:r>
              <w:t>Event</w:t>
            </w:r>
          </w:p>
        </w:tc>
        <w:tc>
          <w:tcPr>
            <w:tcW w:w="2474" w:type="dxa"/>
            <w:tcMar/>
          </w:tcPr>
          <w:p w:rsidR="2650FBFF" w:rsidP="6BD074C8" w:rsidRDefault="2650FBFF" w14:paraId="0D3FD649" w14:textId="3E5DB1C1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55A811A2" w14:textId="1A5FE24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20A2BDC">
              <w:rPr/>
              <w:t>Key Messages</w:t>
            </w:r>
          </w:p>
        </w:tc>
      </w:tr>
      <w:tr w:rsidR="00944075" w:rsidTr="46234522" w14:paraId="2DA4C6D4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8B5998" w14:paraId="7FD4E63C" w14:textId="0C7C59AB">
            <w:r>
              <w:t>May</w:t>
            </w:r>
          </w:p>
        </w:tc>
        <w:tc>
          <w:tcPr>
            <w:tcW w:w="2474" w:type="dxa"/>
            <w:tcMar/>
          </w:tcPr>
          <w:p w:rsidR="00944075" w:rsidP="00ED6BE2" w:rsidRDefault="008B5998" w14:paraId="25918EC6" w14:textId="366C6B2C">
            <w:r>
              <w:t>Mosquito Season</w:t>
            </w:r>
            <w:r w:rsidR="005F384E">
              <w:t xml:space="preserve"> Begins</w:t>
            </w:r>
          </w:p>
        </w:tc>
        <w:tc>
          <w:tcPr>
            <w:tcW w:w="2474" w:type="dxa"/>
            <w:tcMar/>
          </w:tcPr>
          <w:p w:rsidR="7C566E97" w:rsidP="6BD074C8" w:rsidRDefault="7C566E97" w14:paraId="7957519D" w14:textId="77777777">
            <w:pPr>
              <w:pStyle w:val="ListParagraph"/>
              <w:numPr>
                <w:ilvl w:val="0"/>
                <w:numId w:val="5"/>
              </w:numPr>
            </w:pPr>
            <w:hyperlink r:id="rId10">
              <w:r w:rsidRPr="6BD074C8">
                <w:rPr>
                  <w:rStyle w:val="Hyperlink"/>
                </w:rPr>
                <w:t>Filling tree holes</w:t>
              </w:r>
            </w:hyperlink>
          </w:p>
          <w:p w:rsidR="7C566E97" w:rsidP="6BD074C8" w:rsidRDefault="7C566E97" w14:paraId="0151D251" w14:textId="6FF013CF">
            <w:pPr>
              <w:pStyle w:val="ListParagraph"/>
              <w:numPr>
                <w:ilvl w:val="0"/>
                <w:numId w:val="5"/>
              </w:numPr>
              <w:rPr>
                <w:rStyle w:val="Hyperlink"/>
              </w:rPr>
            </w:pPr>
            <w:hyperlink r:id="rId11">
              <w:r w:rsidRPr="6BD074C8">
                <w:rPr>
                  <w:rStyle w:val="Hyperlink"/>
                </w:rPr>
                <w:t>Larvicides</w:t>
              </w:r>
            </w:hyperlink>
          </w:p>
          <w:p w:rsidR="20963EB7" w:rsidP="6BD074C8" w:rsidRDefault="20963EB7" w14:paraId="2C3EEF9C" w14:textId="73646EF6">
            <w:pPr>
              <w:pStyle w:val="ListParagraph"/>
              <w:numPr>
                <w:ilvl w:val="0"/>
                <w:numId w:val="5"/>
              </w:numPr>
            </w:pPr>
            <w:hyperlink r:id="rId12">
              <w:r w:rsidRPr="6BD074C8">
                <w:rPr>
                  <w:rStyle w:val="Hyperlink"/>
                </w:rPr>
                <w:t>Find the Right Repellant for You</w:t>
              </w:r>
            </w:hyperlink>
          </w:p>
        </w:tc>
        <w:tc>
          <w:tcPr>
            <w:tcW w:w="3544" w:type="dxa"/>
            <w:tcMar/>
          </w:tcPr>
          <w:p w:rsidR="00312624" w:rsidP="6BD074C8" w:rsidRDefault="00312624" w14:paraId="43129139" w14:textId="1C20E5C4">
            <w:r w:rsidR="39946B24">
              <w:rPr/>
              <w:t xml:space="preserve">Yard </w:t>
            </w:r>
            <w:r w:rsidR="39946B24">
              <w:rPr/>
              <w:t>Maintenace</w:t>
            </w:r>
            <w:r w:rsidR="39946B24">
              <w:rPr/>
              <w:t xml:space="preserve"> tips:</w:t>
            </w:r>
          </w:p>
          <w:p w:rsidR="00312624" w:rsidP="46234522" w:rsidRDefault="00312624" w14:paraId="3376DDB6" w14:textId="06A65111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46234522" w:rsidR="39946B24">
              <w:rPr>
                <w:sz w:val="24"/>
                <w:szCs w:val="24"/>
              </w:rPr>
              <w:t>Empty and scrub containers with standing water once per week.</w:t>
            </w:r>
          </w:p>
          <w:p w:rsidR="00312624" w:rsidP="46234522" w:rsidRDefault="00312624" w14:paraId="58A2D3EF" w14:textId="18A7EFA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46234522" w:rsidR="39946B24">
              <w:rPr>
                <w:sz w:val="24"/>
                <w:szCs w:val="24"/>
              </w:rPr>
              <w:t>Drain water from any containers when not in use.</w:t>
            </w:r>
          </w:p>
          <w:p w:rsidR="00312624" w:rsidP="46234522" w:rsidRDefault="00312624" w14:paraId="058AF388" w14:textId="712051C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46234522" w:rsidR="39946B24">
              <w:rPr>
                <w:sz w:val="24"/>
                <w:szCs w:val="24"/>
              </w:rPr>
              <w:t xml:space="preserve">Mow lawn regularly and cut down weeds near the home. </w:t>
            </w:r>
          </w:p>
          <w:p w:rsidR="00312624" w:rsidP="46234522" w:rsidRDefault="00312624" w14:paraId="5C1F08E3" w14:textId="57AFEE56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46234522" w:rsidR="39946B24">
              <w:rPr>
                <w:sz w:val="24"/>
                <w:szCs w:val="24"/>
              </w:rPr>
              <w:t>Keep rain barrels tightly covered or screened.</w:t>
            </w:r>
          </w:p>
        </w:tc>
      </w:tr>
      <w:tr w:rsidR="008B5998" w:rsidTr="46234522" w14:paraId="2B7522B1" w14:textId="77777777">
        <w:trPr>
          <w:trHeight w:val="300"/>
        </w:trPr>
        <w:tc>
          <w:tcPr>
            <w:tcW w:w="1133" w:type="dxa"/>
            <w:tcMar/>
          </w:tcPr>
          <w:p w:rsidR="008B5998" w:rsidP="00ED6BE2" w:rsidRDefault="008B5998" w14:paraId="1541F1DE" w14:textId="19B3F918">
            <w:r>
              <w:t>May 26</w:t>
            </w:r>
          </w:p>
        </w:tc>
        <w:tc>
          <w:tcPr>
            <w:tcW w:w="2474" w:type="dxa"/>
            <w:tcMar/>
          </w:tcPr>
          <w:p w:rsidR="008B5998" w:rsidP="00ED6BE2" w:rsidRDefault="008B5998" w14:paraId="1DE88AD2" w14:textId="55A1BC93">
            <w:r>
              <w:t>Memorial Day</w:t>
            </w:r>
          </w:p>
        </w:tc>
        <w:tc>
          <w:tcPr>
            <w:tcW w:w="2474" w:type="dxa"/>
            <w:tcMar/>
          </w:tcPr>
          <w:p w:rsidR="14FD58E1" w:rsidP="6BD074C8" w:rsidRDefault="14FD58E1" w14:paraId="7A207946" w14:textId="0C629DBD">
            <w:pPr>
              <w:pStyle w:val="ListParagraph"/>
              <w:numPr>
                <w:ilvl w:val="0"/>
                <w:numId w:val="3"/>
              </w:numPr>
            </w:pPr>
            <w:hyperlink w:anchor=":~:text=Take%20steps%20to%20protect%20yourself,and%20gear%20treated%20with%20permethrin." r:id="rId13">
              <w:r w:rsidRPr="6BD074C8">
                <w:rPr>
                  <w:rStyle w:val="Hyperlink"/>
                </w:rPr>
                <w:t>Bite Prevention</w:t>
              </w:r>
            </w:hyperlink>
          </w:p>
          <w:p w:rsidR="7A3BEC82" w:rsidP="6BD074C8" w:rsidRDefault="7A3BEC82" w14:paraId="1A827838" w14:textId="35AEB359">
            <w:pPr>
              <w:pStyle w:val="ListParagraph"/>
              <w:numPr>
                <w:ilvl w:val="0"/>
                <w:numId w:val="3"/>
              </w:numPr>
            </w:pPr>
            <w:hyperlink r:id="rId14">
              <w:r w:rsidRPr="6BD074C8">
                <w:rPr>
                  <w:rStyle w:val="Hyperlink"/>
                </w:rPr>
                <w:t>Summer Protection</w:t>
              </w:r>
            </w:hyperlink>
          </w:p>
        </w:tc>
        <w:tc>
          <w:tcPr>
            <w:tcW w:w="3544" w:type="dxa"/>
            <w:tcMar/>
          </w:tcPr>
          <w:p w:rsidR="008B5998" w:rsidP="6BD074C8" w:rsidRDefault="008B5998" w14:paraId="7D226477" w14:textId="62A2F238">
            <w:r w:rsidR="1D20B7EE">
              <w:rPr/>
              <w:t>Use EPA-registered repellants, wear loose-fitting and long-sleeved clothing, and wear clothing and gear treated with permethrin.</w:t>
            </w:r>
          </w:p>
        </w:tc>
      </w:tr>
      <w:tr w:rsidR="008B5998" w:rsidTr="46234522" w14:paraId="7F8C84A5" w14:textId="77777777">
        <w:trPr>
          <w:trHeight w:val="300"/>
        </w:trPr>
        <w:tc>
          <w:tcPr>
            <w:tcW w:w="1133" w:type="dxa"/>
            <w:tcMar/>
          </w:tcPr>
          <w:p w:rsidR="008B5998" w:rsidP="00ED6BE2" w:rsidRDefault="008B5998" w14:paraId="7ECD8CF1" w14:textId="418261DF">
            <w:r>
              <w:t>Late May</w:t>
            </w:r>
          </w:p>
        </w:tc>
        <w:tc>
          <w:tcPr>
            <w:tcW w:w="2474" w:type="dxa"/>
            <w:tcMar/>
          </w:tcPr>
          <w:p w:rsidR="008B5998" w:rsidP="00ED6BE2" w:rsidRDefault="008B5998" w14:paraId="2EA4ED2B" w14:textId="235E6375">
            <w:r>
              <w:t>Tourism Season Begins</w:t>
            </w:r>
          </w:p>
        </w:tc>
        <w:tc>
          <w:tcPr>
            <w:tcW w:w="2474" w:type="dxa"/>
            <w:tcMar/>
          </w:tcPr>
          <w:p w:rsidR="6F54A2BB" w:rsidP="6BD074C8" w:rsidRDefault="6F54A2BB" w14:paraId="366CE2FF" w14:textId="5773C5F6">
            <w:pPr>
              <w:pStyle w:val="ListParagraph"/>
              <w:numPr>
                <w:ilvl w:val="0"/>
                <w:numId w:val="2"/>
              </w:numPr>
            </w:pPr>
            <w:hyperlink r:id="rId15">
              <w:r w:rsidRPr="6BD074C8">
                <w:rPr>
                  <w:rStyle w:val="Hyperlink"/>
                </w:rPr>
                <w:t>Cape Cod Risk</w:t>
              </w:r>
            </w:hyperlink>
          </w:p>
          <w:p w:rsidR="48105E2A" w:rsidP="6BD074C8" w:rsidRDefault="48105E2A" w14:paraId="41946BAC" w14:textId="31C08547">
            <w:pPr>
              <w:pStyle w:val="ListParagraph"/>
              <w:numPr>
                <w:ilvl w:val="0"/>
                <w:numId w:val="2"/>
              </w:numPr>
            </w:pPr>
            <w:hyperlink r:id="rId16">
              <w:r w:rsidRPr="6BD074C8">
                <w:rPr>
                  <w:rStyle w:val="Hyperlink"/>
                </w:rPr>
                <w:t>MA Mosquitos</w:t>
              </w:r>
            </w:hyperlink>
          </w:p>
          <w:p w:rsidR="1F4F9D7A" w:rsidP="6BD074C8" w:rsidRDefault="1F4F9D7A" w14:paraId="22F4C238" w14:textId="6D1D3BF5">
            <w:pPr>
              <w:pStyle w:val="ListParagraph"/>
              <w:numPr>
                <w:ilvl w:val="0"/>
                <w:numId w:val="2"/>
              </w:numPr>
            </w:pPr>
            <w:hyperlink r:id="rId17">
              <w:r w:rsidRPr="6BD074C8">
                <w:rPr>
                  <w:rStyle w:val="Hyperlink"/>
                </w:rPr>
                <w:t>Cape Cod Mosquito Illnesses</w:t>
              </w:r>
            </w:hyperlink>
          </w:p>
        </w:tc>
        <w:tc>
          <w:tcPr>
            <w:tcW w:w="3544" w:type="dxa"/>
            <w:tcMar/>
          </w:tcPr>
          <w:p w:rsidR="008B5998" w:rsidP="6BD074C8" w:rsidRDefault="65D2854B" w14:paraId="082B4897" w14:textId="7EF04A66">
            <w:pPr>
              <w:pStyle w:val="ListParagraph"/>
              <w:numPr>
                <w:ilvl w:val="0"/>
                <w:numId w:val="2"/>
              </w:numPr>
            </w:pPr>
            <w:hyperlink r:id="rId18">
              <w:r w:rsidRPr="6BD074C8">
                <w:rPr>
                  <w:rStyle w:val="Hyperlink"/>
                </w:rPr>
                <w:t>Cape Cod Mosquito Infographic</w:t>
              </w:r>
            </w:hyperlink>
          </w:p>
        </w:tc>
      </w:tr>
    </w:tbl>
    <w:p w:rsidR="00944075" w:rsidRDefault="00944075" w14:paraId="28585413" w14:textId="77777777"/>
    <w:p w:rsidR="00944075" w:rsidRDefault="00944075" w14:paraId="113B60FF" w14:textId="64838C86">
      <w:r>
        <w:t>June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0E2106F3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26B23C8B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1EC979F6" w14:textId="77777777">
            <w:r>
              <w:t>Event</w:t>
            </w:r>
          </w:p>
        </w:tc>
        <w:tc>
          <w:tcPr>
            <w:tcW w:w="2474" w:type="dxa"/>
            <w:tcMar/>
          </w:tcPr>
          <w:p w:rsidR="28F5947F" w:rsidP="6BD074C8" w:rsidRDefault="28F5947F" w14:paraId="24AE79E0" w14:textId="4E22EF12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3258A790" w14:textId="4CB1CB5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56CBB59">
              <w:rPr/>
              <w:t>Key Messages</w:t>
            </w:r>
          </w:p>
        </w:tc>
      </w:tr>
      <w:tr w:rsidR="00944075" w:rsidTr="46234522" w14:paraId="102C19E0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8D66D4" w14:paraId="24143E45" w14:textId="530C68DC">
            <w:r>
              <w:t>June 15-21</w:t>
            </w:r>
          </w:p>
        </w:tc>
        <w:tc>
          <w:tcPr>
            <w:tcW w:w="2474" w:type="dxa"/>
            <w:tcMar/>
          </w:tcPr>
          <w:p w:rsidR="00944075" w:rsidP="00ED6BE2" w:rsidRDefault="008D66D4" w14:paraId="37A59411" w14:textId="4B42DAFD">
            <w:r>
              <w:t>National Mosquito Control Awareness Week</w:t>
            </w:r>
          </w:p>
        </w:tc>
        <w:tc>
          <w:tcPr>
            <w:tcW w:w="2474" w:type="dxa"/>
            <w:tcMar/>
          </w:tcPr>
          <w:p w:rsidR="1780B382" w:rsidP="6BD074C8" w:rsidRDefault="1780B382" w14:paraId="4BDBDDD3" w14:textId="77777777">
            <w:pPr>
              <w:pStyle w:val="ListParagraph"/>
              <w:numPr>
                <w:ilvl w:val="0"/>
                <w:numId w:val="5"/>
              </w:numPr>
            </w:pPr>
            <w:hyperlink r:id="rId19">
              <w:r w:rsidRPr="6BD074C8">
                <w:rPr>
                  <w:rStyle w:val="Hyperlink"/>
                </w:rPr>
                <w:t>Aerial Spraying Fact Sheet- CDC</w:t>
              </w:r>
            </w:hyperlink>
          </w:p>
          <w:p w:rsidR="1780B382" w:rsidP="6BD074C8" w:rsidRDefault="1780B382" w14:paraId="14527944" w14:textId="77777777">
            <w:pPr>
              <w:pStyle w:val="ListParagraph"/>
              <w:numPr>
                <w:ilvl w:val="0"/>
                <w:numId w:val="5"/>
              </w:numPr>
              <w:rPr>
                <w:rStyle w:val="Hyperlink"/>
              </w:rPr>
            </w:pPr>
            <w:hyperlink r:id="rId20">
              <w:r w:rsidRPr="6BD074C8">
                <w:rPr>
                  <w:rStyle w:val="Hyperlink"/>
                </w:rPr>
                <w:t>Indoor Spraying- CDC</w:t>
              </w:r>
            </w:hyperlink>
          </w:p>
          <w:p w:rsidR="1780B382" w:rsidP="6BD074C8" w:rsidRDefault="1780B382" w14:paraId="6FC3B34F" w14:textId="3ABDDE26">
            <w:pPr>
              <w:pStyle w:val="ListParagraph"/>
              <w:numPr>
                <w:ilvl w:val="0"/>
                <w:numId w:val="5"/>
              </w:numPr>
            </w:pPr>
            <w:hyperlink r:id="rId21">
              <w:r w:rsidRPr="6BD074C8">
                <w:rPr>
                  <w:rStyle w:val="Hyperlink"/>
                </w:rPr>
                <w:t>Outdoor Spraying- CDC</w:t>
              </w:r>
            </w:hyperlink>
          </w:p>
          <w:p w:rsidR="1780B382" w:rsidP="6BD074C8" w:rsidRDefault="1780B382" w14:paraId="68A3F613" w14:textId="0ED91609">
            <w:pPr>
              <w:pStyle w:val="ListParagraph"/>
              <w:numPr>
                <w:ilvl w:val="0"/>
                <w:numId w:val="5"/>
              </w:numPr>
            </w:pPr>
            <w:hyperlink r:id="rId22">
              <w:r w:rsidRPr="6BD074C8">
                <w:rPr>
                  <w:rStyle w:val="Hyperlink"/>
                </w:rPr>
                <w:t>State &amp; Local Mosquito Control - CDC</w:t>
              </w:r>
            </w:hyperlink>
          </w:p>
        </w:tc>
        <w:tc>
          <w:tcPr>
            <w:tcW w:w="3544" w:type="dxa"/>
            <w:tcMar/>
          </w:tcPr>
          <w:p w:rsidR="008660E6" w:rsidP="6BD074C8" w:rsidRDefault="008660E6" w14:paraId="662E1016" w14:textId="64CD95DC">
            <w:r w:rsidR="39DC935C">
              <w:rPr/>
              <w:t xml:space="preserve">Cape Cod Mosquito Control Project uses the most effective, yet least environmentally invasive mosquito control techniques: inspection, </w:t>
            </w:r>
            <w:r w:rsidR="47F35F65">
              <w:rPr/>
              <w:t>pest threshold, application, and monitoring.</w:t>
            </w:r>
          </w:p>
        </w:tc>
      </w:tr>
    </w:tbl>
    <w:p w:rsidR="00944075" w:rsidRDefault="00944075" w14:paraId="50BABB5A" w14:textId="77777777"/>
    <w:p w:rsidR="00944075" w:rsidRDefault="00944075" w14:paraId="5B8B0E63" w14:textId="0836469C">
      <w:r>
        <w:t>Jul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2D812457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4C09224A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15755D15" w14:textId="77777777">
            <w:r>
              <w:t>Event</w:t>
            </w:r>
          </w:p>
        </w:tc>
        <w:tc>
          <w:tcPr>
            <w:tcW w:w="2474" w:type="dxa"/>
            <w:tcMar/>
          </w:tcPr>
          <w:p w:rsidR="2E6FF7AE" w:rsidP="6BD074C8" w:rsidRDefault="2E6FF7AE" w14:paraId="56501A69" w14:textId="179A489F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5280AD31" w14:textId="2046020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B30255F">
              <w:rPr/>
              <w:t>Key Messages</w:t>
            </w:r>
          </w:p>
        </w:tc>
      </w:tr>
      <w:tr w:rsidR="00944075" w:rsidTr="46234522" w14:paraId="19F68A28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4E5BFAE4" w14:textId="054DAEA6">
            <w:r>
              <w:t>July</w:t>
            </w:r>
          </w:p>
        </w:tc>
        <w:tc>
          <w:tcPr>
            <w:tcW w:w="2474" w:type="dxa"/>
            <w:tcMar/>
          </w:tcPr>
          <w:p w:rsidR="00944075" w:rsidP="00ED6BE2" w:rsidRDefault="00944075" w14:paraId="39B4DC23" w14:textId="2E125586">
            <w:r>
              <w:t>EEE risk increases</w:t>
            </w:r>
          </w:p>
        </w:tc>
        <w:tc>
          <w:tcPr>
            <w:tcW w:w="2474" w:type="dxa"/>
            <w:tcMar/>
          </w:tcPr>
          <w:p w:rsidR="09A91760" w:rsidP="6BD074C8" w:rsidRDefault="09A91760" w14:paraId="48FE7FAA" w14:textId="42B2806D">
            <w:pPr>
              <w:pStyle w:val="ListParagraph"/>
              <w:numPr>
                <w:ilvl w:val="0"/>
                <w:numId w:val="1"/>
              </w:numPr>
            </w:pPr>
            <w:hyperlink r:id="rId23">
              <w:r w:rsidRPr="6BD074C8">
                <w:rPr>
                  <w:rStyle w:val="Hyperlink"/>
                </w:rPr>
                <w:t>EEE</w:t>
              </w:r>
            </w:hyperlink>
          </w:p>
          <w:p w:rsidR="323C4155" w:rsidP="6BD074C8" w:rsidRDefault="323C4155" w14:paraId="30F39EB1" w14:textId="3AF5C74D">
            <w:pPr>
              <w:pStyle w:val="ListParagraph"/>
              <w:numPr>
                <w:ilvl w:val="0"/>
                <w:numId w:val="1"/>
              </w:numPr>
            </w:pPr>
            <w:hyperlink r:id="rId24">
              <w:r w:rsidRPr="6BD074C8">
                <w:rPr>
                  <w:rStyle w:val="Hyperlink"/>
                </w:rPr>
                <w:t>Arbovirus Updates</w:t>
              </w:r>
            </w:hyperlink>
          </w:p>
        </w:tc>
        <w:tc>
          <w:tcPr>
            <w:tcW w:w="3544" w:type="dxa"/>
            <w:tcMar/>
          </w:tcPr>
          <w:p w:rsidR="00944075" w:rsidP="6BD074C8" w:rsidRDefault="00944075" w14:paraId="29EF64AD" w14:textId="32685D0A">
            <w:r w:rsidR="189118D7">
              <w:rPr/>
              <w:t xml:space="preserve">Massachusetts Department of Public Health tests for EEE and WNV from June to October. You can follow the surveillance </w:t>
            </w:r>
            <w:hyperlink w:anchor=":~:text=link%20to%20the%20online%20dashboard" r:id="R5115f442478d49e1">
              <w:r w:rsidRPr="46234522" w:rsidR="3005238D">
                <w:rPr>
                  <w:rStyle w:val="Hyperlink"/>
                </w:rPr>
                <w:t>HERE</w:t>
              </w:r>
            </w:hyperlink>
          </w:p>
          <w:p w:rsidR="00944075" w:rsidP="6BD074C8" w:rsidRDefault="00944075" w14:paraId="502DEB4C" w14:textId="505685F7"/>
          <w:p w:rsidR="00944075" w:rsidP="6BD074C8" w:rsidRDefault="00944075" w14:paraId="6A6E065A" w14:textId="7BDDE641"/>
        </w:tc>
      </w:tr>
    </w:tbl>
    <w:p w:rsidR="00944075" w:rsidRDefault="00944075" w14:paraId="420EC785" w14:textId="77777777"/>
    <w:p w:rsidR="00944075" w:rsidRDefault="00944075" w14:paraId="11CC2C8D" w14:textId="374D53E9">
      <w:r>
        <w:t>August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16D69536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0FCF597D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20A8BA39" w14:textId="77777777">
            <w:r>
              <w:t>Event</w:t>
            </w:r>
          </w:p>
        </w:tc>
        <w:tc>
          <w:tcPr>
            <w:tcW w:w="2474" w:type="dxa"/>
            <w:tcMar/>
          </w:tcPr>
          <w:p w:rsidR="1224F5CE" w:rsidP="6BD074C8" w:rsidRDefault="1224F5CE" w14:paraId="23E0E265" w14:textId="2BD09D36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03FCDDD3" w14:textId="6FA1443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14DE982">
              <w:rPr/>
              <w:t>Key Messages</w:t>
            </w:r>
          </w:p>
        </w:tc>
      </w:tr>
      <w:tr w:rsidR="00944075" w:rsidTr="46234522" w14:paraId="1EF0C57E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8D66D4" w14:paraId="4126FCE1" w14:textId="7CDC1166">
            <w:r>
              <w:t>August 20</w:t>
            </w:r>
          </w:p>
        </w:tc>
        <w:tc>
          <w:tcPr>
            <w:tcW w:w="2474" w:type="dxa"/>
            <w:tcMar/>
          </w:tcPr>
          <w:p w:rsidR="00944075" w:rsidP="00ED6BE2" w:rsidRDefault="008D66D4" w14:paraId="0FC0096D" w14:textId="1C4005D7">
            <w:r>
              <w:t>World Mosquito Day</w:t>
            </w:r>
          </w:p>
        </w:tc>
        <w:tc>
          <w:tcPr>
            <w:tcW w:w="2474" w:type="dxa"/>
            <w:tcMar/>
          </w:tcPr>
          <w:p w:rsidR="63B58460" w:rsidP="6BD074C8" w:rsidRDefault="63B58460" w14:paraId="7003AE69" w14:textId="18A56575">
            <w:pPr>
              <w:pStyle w:val="ListParagraph"/>
              <w:numPr>
                <w:ilvl w:val="0"/>
                <w:numId w:val="8"/>
              </w:numPr>
            </w:pPr>
            <w:r>
              <w:t>Peak onset for EEE &amp; WNV (</w:t>
            </w:r>
            <w:hyperlink w:anchor="historical-arbovirus-data:-annual-surveillance-summaries-" r:id="rId25">
              <w:r w:rsidRPr="6BD074C8">
                <w:rPr>
                  <w:rStyle w:val="Hyperlink"/>
                </w:rPr>
                <w:t>2020 Summary Surveillance in MA</w:t>
              </w:r>
            </w:hyperlink>
            <w:r>
              <w:t>)</w:t>
            </w:r>
          </w:p>
        </w:tc>
        <w:tc>
          <w:tcPr>
            <w:tcW w:w="3544" w:type="dxa"/>
            <w:tcMar/>
          </w:tcPr>
          <w:p w:rsidR="00944075" w:rsidP="6BD074C8" w:rsidRDefault="00944075" w14:paraId="55364B3A" w14:textId="7E6B38D4"/>
        </w:tc>
      </w:tr>
    </w:tbl>
    <w:p w:rsidR="00944075" w:rsidRDefault="00944075" w14:paraId="1613C73E" w14:textId="77777777"/>
    <w:p w:rsidR="00944075" w:rsidRDefault="00944075" w14:paraId="001BF668" w14:textId="3666ECF3">
      <w:r>
        <w:t>September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09A8C6E4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2313B931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46B44226" w14:textId="77777777">
            <w:r>
              <w:t>Event</w:t>
            </w:r>
          </w:p>
        </w:tc>
        <w:tc>
          <w:tcPr>
            <w:tcW w:w="2474" w:type="dxa"/>
            <w:tcMar/>
          </w:tcPr>
          <w:p w:rsidR="291931C5" w:rsidP="6BD074C8" w:rsidRDefault="291931C5" w14:paraId="0CBE85BF" w14:textId="24764576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0C5A923C" w14:textId="4BC5646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E155C07">
              <w:rPr/>
              <w:t>Key Messages</w:t>
            </w:r>
          </w:p>
        </w:tc>
      </w:tr>
      <w:tr w:rsidR="00944075" w:rsidTr="46234522" w14:paraId="0590C30B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2AE2CA0F" w14:textId="635C083C"/>
        </w:tc>
        <w:tc>
          <w:tcPr>
            <w:tcW w:w="2474" w:type="dxa"/>
            <w:tcMar/>
          </w:tcPr>
          <w:p w:rsidR="00944075" w:rsidP="00ED6BE2" w:rsidRDefault="00944075" w14:paraId="596E61E3" w14:textId="0EB8D1F9"/>
        </w:tc>
        <w:tc>
          <w:tcPr>
            <w:tcW w:w="2474" w:type="dxa"/>
            <w:tcMar/>
          </w:tcPr>
          <w:p w:rsidR="6BD074C8" w:rsidP="6BD074C8" w:rsidRDefault="6BD074C8" w14:paraId="4853D9E2" w14:textId="5953472B">
            <w:pPr>
              <w:pStyle w:val="ListParagraph"/>
            </w:pPr>
          </w:p>
        </w:tc>
        <w:tc>
          <w:tcPr>
            <w:tcW w:w="3544" w:type="dxa"/>
            <w:tcMar/>
          </w:tcPr>
          <w:p w:rsidR="00944075" w:rsidP="008B5998" w:rsidRDefault="00944075" w14:paraId="7AAE2365" w14:textId="28B7F4D6">
            <w:pPr>
              <w:pStyle w:val="ListParagraph"/>
            </w:pPr>
          </w:p>
        </w:tc>
      </w:tr>
    </w:tbl>
    <w:p w:rsidR="00944075" w:rsidRDefault="00944075" w14:paraId="2D90B244" w14:textId="77777777"/>
    <w:p w:rsidR="00944075" w:rsidRDefault="00944075" w14:paraId="0F2C3DD6" w14:textId="6B4CFA0D">
      <w:r>
        <w:t>October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050EF651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5E9CAB02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3B595E84" w14:textId="77777777">
            <w:r>
              <w:t>Event</w:t>
            </w:r>
          </w:p>
        </w:tc>
        <w:tc>
          <w:tcPr>
            <w:tcW w:w="2474" w:type="dxa"/>
            <w:tcMar/>
          </w:tcPr>
          <w:p w:rsidR="2919EBB3" w:rsidP="6BD074C8" w:rsidRDefault="2919EBB3" w14:paraId="487D0349" w14:textId="6A40EE83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6E8BD248" w14:textId="2D6CAB8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F041606">
              <w:rPr/>
              <w:t>Key Messages</w:t>
            </w:r>
          </w:p>
        </w:tc>
      </w:tr>
      <w:tr w:rsidR="00944075" w:rsidTr="46234522" w14:paraId="50FC373F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8B5998" w14:paraId="2A0C331B" w14:textId="66BFCE1A">
            <w:r>
              <w:t>October 19-25</w:t>
            </w:r>
          </w:p>
        </w:tc>
        <w:tc>
          <w:tcPr>
            <w:tcW w:w="2474" w:type="dxa"/>
            <w:tcMar/>
          </w:tcPr>
          <w:p w:rsidR="00944075" w:rsidP="00ED6BE2" w:rsidRDefault="008B5998" w14:paraId="311156B2" w14:textId="58EF8556">
            <w:r>
              <w:t>National Health Education Week</w:t>
            </w:r>
          </w:p>
        </w:tc>
        <w:tc>
          <w:tcPr>
            <w:tcW w:w="2474" w:type="dxa"/>
            <w:tcMar/>
          </w:tcPr>
          <w:p w:rsidR="6BD074C8" w:rsidP="6BD074C8" w:rsidRDefault="6BD074C8" w14:paraId="08D9972B" w14:textId="56035389">
            <w:pPr>
              <w:pStyle w:val="ListParagraph"/>
            </w:pPr>
          </w:p>
        </w:tc>
        <w:tc>
          <w:tcPr>
            <w:tcW w:w="3544" w:type="dxa"/>
            <w:tcMar/>
          </w:tcPr>
          <w:p w:rsidR="00944075" w:rsidP="008B5998" w:rsidRDefault="008B5998" w14:paraId="0137B3E0" w14:textId="34387B6D">
            <w:pPr>
              <w:pStyle w:val="ListParagraph"/>
              <w:numPr>
                <w:ilvl w:val="0"/>
                <w:numId w:val="6"/>
              </w:numPr>
            </w:pPr>
            <w:r>
              <w:t>Summer may be over, but mosquito season is not! -until first hard frost</w:t>
            </w:r>
          </w:p>
        </w:tc>
      </w:tr>
    </w:tbl>
    <w:p w:rsidR="00944075" w:rsidRDefault="00944075" w14:paraId="4E6A49C3" w14:textId="77777777"/>
    <w:p w:rsidR="00944075" w:rsidRDefault="00944075" w14:paraId="3CC120FE" w14:textId="79BB94D0">
      <w:r>
        <w:t>November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747C2DB7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39C8AB63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6263C057" w14:textId="77777777">
            <w:r>
              <w:t>Event</w:t>
            </w:r>
          </w:p>
        </w:tc>
        <w:tc>
          <w:tcPr>
            <w:tcW w:w="2474" w:type="dxa"/>
            <w:tcMar/>
          </w:tcPr>
          <w:p w:rsidR="096FA763" w:rsidP="6BD074C8" w:rsidRDefault="096FA763" w14:paraId="46694B20" w14:textId="142810F3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27D6BF78" w14:textId="6F51816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C9A79F4">
              <w:rPr/>
              <w:t>Key Messages</w:t>
            </w:r>
          </w:p>
        </w:tc>
      </w:tr>
      <w:tr w:rsidR="00944075" w:rsidTr="46234522" w14:paraId="1C412672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5AF2BE7D" w14:textId="77777777"/>
        </w:tc>
        <w:tc>
          <w:tcPr>
            <w:tcW w:w="2474" w:type="dxa"/>
            <w:tcMar/>
          </w:tcPr>
          <w:p w:rsidR="00944075" w:rsidP="00ED6BE2" w:rsidRDefault="00944075" w14:paraId="2D82A8BD" w14:textId="77777777"/>
        </w:tc>
        <w:tc>
          <w:tcPr>
            <w:tcW w:w="2474" w:type="dxa"/>
            <w:tcMar/>
          </w:tcPr>
          <w:p w:rsidR="6BD074C8" w:rsidP="6BD074C8" w:rsidRDefault="6BD074C8" w14:paraId="03E161B0" w14:textId="4CC74498"/>
        </w:tc>
        <w:tc>
          <w:tcPr>
            <w:tcW w:w="3544" w:type="dxa"/>
            <w:tcMar/>
          </w:tcPr>
          <w:p w:rsidR="00944075" w:rsidP="00ED6BE2" w:rsidRDefault="00944075" w14:paraId="089020A6" w14:textId="77777777"/>
        </w:tc>
      </w:tr>
    </w:tbl>
    <w:p w:rsidR="00944075" w:rsidRDefault="00944075" w14:paraId="13EE5893" w14:textId="77777777"/>
    <w:p w:rsidR="00944075" w:rsidRDefault="00944075" w14:paraId="054B4225" w14:textId="6EE5DBD4">
      <w:r>
        <w:t>December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133"/>
        <w:gridCol w:w="2474"/>
        <w:gridCol w:w="2474"/>
        <w:gridCol w:w="3544"/>
      </w:tblGrid>
      <w:tr w:rsidR="00944075" w:rsidTr="46234522" w14:paraId="1ABDFB49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16AFBA6B" w14:textId="77777777">
            <w:r>
              <w:t>Date(s)</w:t>
            </w:r>
          </w:p>
        </w:tc>
        <w:tc>
          <w:tcPr>
            <w:tcW w:w="2474" w:type="dxa"/>
            <w:tcMar/>
          </w:tcPr>
          <w:p w:rsidR="00944075" w:rsidP="00ED6BE2" w:rsidRDefault="00944075" w14:paraId="6E8F4D4C" w14:textId="77777777">
            <w:r>
              <w:t>Event</w:t>
            </w:r>
          </w:p>
        </w:tc>
        <w:tc>
          <w:tcPr>
            <w:tcW w:w="2474" w:type="dxa"/>
            <w:tcMar/>
          </w:tcPr>
          <w:p w:rsidR="0A31F620" w:rsidP="6BD074C8" w:rsidRDefault="0A31F620" w14:paraId="229C8139" w14:textId="36568E31">
            <w:r>
              <w:t>Data/Sources</w:t>
            </w:r>
          </w:p>
        </w:tc>
        <w:tc>
          <w:tcPr>
            <w:tcW w:w="3544" w:type="dxa"/>
            <w:tcMar/>
          </w:tcPr>
          <w:p w:rsidR="00944075" w:rsidP="46234522" w:rsidRDefault="00944075" w14:paraId="0A953FD1" w14:textId="6AFBB98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36F9E55">
              <w:rPr/>
              <w:t>Key Messages</w:t>
            </w:r>
          </w:p>
        </w:tc>
      </w:tr>
      <w:tr w:rsidR="00944075" w:rsidTr="46234522" w14:paraId="4C947CC6" w14:textId="77777777">
        <w:trPr>
          <w:trHeight w:val="300"/>
        </w:trPr>
        <w:tc>
          <w:tcPr>
            <w:tcW w:w="1133" w:type="dxa"/>
            <w:tcMar/>
          </w:tcPr>
          <w:p w:rsidR="00944075" w:rsidP="00ED6BE2" w:rsidRDefault="00944075" w14:paraId="055DE881" w14:textId="77777777"/>
        </w:tc>
        <w:tc>
          <w:tcPr>
            <w:tcW w:w="2474" w:type="dxa"/>
            <w:tcMar/>
          </w:tcPr>
          <w:p w:rsidR="00944075" w:rsidP="00ED6BE2" w:rsidRDefault="00944075" w14:paraId="7EAD4D30" w14:textId="77777777"/>
        </w:tc>
        <w:tc>
          <w:tcPr>
            <w:tcW w:w="2474" w:type="dxa"/>
            <w:tcMar/>
          </w:tcPr>
          <w:p w:rsidR="6BD074C8" w:rsidP="6BD074C8" w:rsidRDefault="6BD074C8" w14:paraId="02EF3950" w14:textId="55CF474A"/>
        </w:tc>
        <w:tc>
          <w:tcPr>
            <w:tcW w:w="3544" w:type="dxa"/>
            <w:tcMar/>
          </w:tcPr>
          <w:p w:rsidR="00944075" w:rsidP="00ED6BE2" w:rsidRDefault="00944075" w14:paraId="597730B5" w14:textId="77777777"/>
        </w:tc>
      </w:tr>
    </w:tbl>
    <w:p w:rsidR="00944075" w:rsidRDefault="00944075" w14:paraId="05833C5F" w14:textId="77777777"/>
    <w:sectPr w:rsidR="00944075" w:rsidSect="00AC088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65528d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a2c77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95b40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1381E9"/>
    <w:multiLevelType w:val="hybridMultilevel"/>
    <w:tmpl w:val="FFFFFFFF"/>
    <w:lvl w:ilvl="0" w:tplc="2BCED0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FE25C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ACF5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06E1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889E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0C48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FA6F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D04A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BA79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9B6954"/>
    <w:multiLevelType w:val="hybridMultilevel"/>
    <w:tmpl w:val="01E070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F91D56B"/>
    <w:multiLevelType w:val="hybridMultilevel"/>
    <w:tmpl w:val="FFFFFFFF"/>
    <w:lvl w:ilvl="0" w:tplc="4D66AC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8240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BE81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22A4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DC91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FA3F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7BAB7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8619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2AC3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7525C2E"/>
    <w:multiLevelType w:val="hybridMultilevel"/>
    <w:tmpl w:val="4B0438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CE6AD5D"/>
    <w:multiLevelType w:val="hybridMultilevel"/>
    <w:tmpl w:val="FFFFFFFF"/>
    <w:lvl w:ilvl="0" w:tplc="FA762D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2582F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C85C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446A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9C00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A90AD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BA9D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6C7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E4837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F10EF91"/>
    <w:multiLevelType w:val="hybridMultilevel"/>
    <w:tmpl w:val="FFFFFFFF"/>
    <w:lvl w:ilvl="0" w:tplc="587047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AE0F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CE05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28E7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1EB2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4A7D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7E95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182A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ACF1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305007B"/>
    <w:multiLevelType w:val="hybridMultilevel"/>
    <w:tmpl w:val="C9EA90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B5B1AEA"/>
    <w:multiLevelType w:val="hybridMultilevel"/>
    <w:tmpl w:val="BDD2B5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9">
    <w:abstractNumId w:val="8"/>
  </w:num>
  <w:num w:numId="1" w16cid:durableId="1751342675">
    <w:abstractNumId w:val="0"/>
  </w:num>
  <w:num w:numId="2" w16cid:durableId="239486285">
    <w:abstractNumId w:val="2"/>
  </w:num>
  <w:num w:numId="3" w16cid:durableId="1611277282">
    <w:abstractNumId w:val="4"/>
  </w:num>
  <w:num w:numId="4" w16cid:durableId="1192569960">
    <w:abstractNumId w:val="5"/>
  </w:num>
  <w:num w:numId="5" w16cid:durableId="61873356">
    <w:abstractNumId w:val="6"/>
  </w:num>
  <w:num w:numId="6" w16cid:durableId="1733848444">
    <w:abstractNumId w:val="7"/>
  </w:num>
  <w:num w:numId="7" w16cid:durableId="300811225">
    <w:abstractNumId w:val="3"/>
  </w:num>
  <w:num w:numId="8" w16cid:durableId="1314867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75"/>
    <w:rsid w:val="0000082E"/>
    <w:rsid w:val="00047163"/>
    <w:rsid w:val="000F3033"/>
    <w:rsid w:val="00312624"/>
    <w:rsid w:val="00387E14"/>
    <w:rsid w:val="005F384E"/>
    <w:rsid w:val="005FED9D"/>
    <w:rsid w:val="00662CA7"/>
    <w:rsid w:val="007C41B9"/>
    <w:rsid w:val="008660E6"/>
    <w:rsid w:val="008953D1"/>
    <w:rsid w:val="008B5998"/>
    <w:rsid w:val="008D66D4"/>
    <w:rsid w:val="00944075"/>
    <w:rsid w:val="00AC088A"/>
    <w:rsid w:val="00B57B9B"/>
    <w:rsid w:val="00CA43E7"/>
    <w:rsid w:val="00D07672"/>
    <w:rsid w:val="00D92BBF"/>
    <w:rsid w:val="035D0B93"/>
    <w:rsid w:val="042102E2"/>
    <w:rsid w:val="051FA5D6"/>
    <w:rsid w:val="056CBB59"/>
    <w:rsid w:val="064B4447"/>
    <w:rsid w:val="081E46F4"/>
    <w:rsid w:val="0820C6AB"/>
    <w:rsid w:val="096FA763"/>
    <w:rsid w:val="09A91760"/>
    <w:rsid w:val="0A31F620"/>
    <w:rsid w:val="0AD7D346"/>
    <w:rsid w:val="0DF8AC93"/>
    <w:rsid w:val="0FCA3E83"/>
    <w:rsid w:val="10191C6C"/>
    <w:rsid w:val="1224F5CE"/>
    <w:rsid w:val="13CBC610"/>
    <w:rsid w:val="14FD58E1"/>
    <w:rsid w:val="1709F03B"/>
    <w:rsid w:val="1780B382"/>
    <w:rsid w:val="189118D7"/>
    <w:rsid w:val="1AFA5EC6"/>
    <w:rsid w:val="1BB12E20"/>
    <w:rsid w:val="1D20B7EE"/>
    <w:rsid w:val="1D74EDAD"/>
    <w:rsid w:val="1D7AC082"/>
    <w:rsid w:val="1E155C07"/>
    <w:rsid w:val="1E688999"/>
    <w:rsid w:val="1F4F9D7A"/>
    <w:rsid w:val="204DD4A9"/>
    <w:rsid w:val="20963EB7"/>
    <w:rsid w:val="243FF446"/>
    <w:rsid w:val="2650FBFF"/>
    <w:rsid w:val="26DFA5F7"/>
    <w:rsid w:val="28F5947F"/>
    <w:rsid w:val="291931C5"/>
    <w:rsid w:val="2919EBB3"/>
    <w:rsid w:val="2C9A79F4"/>
    <w:rsid w:val="2C9C140B"/>
    <w:rsid w:val="2E6FF7AE"/>
    <w:rsid w:val="2EF49C18"/>
    <w:rsid w:val="3005238D"/>
    <w:rsid w:val="320239B7"/>
    <w:rsid w:val="323C4155"/>
    <w:rsid w:val="336F9E55"/>
    <w:rsid w:val="34CCEF5B"/>
    <w:rsid w:val="39946B24"/>
    <w:rsid w:val="39DC935C"/>
    <w:rsid w:val="3CCEC123"/>
    <w:rsid w:val="3EC6833B"/>
    <w:rsid w:val="4105809F"/>
    <w:rsid w:val="426E5E64"/>
    <w:rsid w:val="42865889"/>
    <w:rsid w:val="43EE7D94"/>
    <w:rsid w:val="44983CD4"/>
    <w:rsid w:val="45C27E5A"/>
    <w:rsid w:val="46234522"/>
    <w:rsid w:val="47F35F65"/>
    <w:rsid w:val="48105E2A"/>
    <w:rsid w:val="4A1300AC"/>
    <w:rsid w:val="4A373A57"/>
    <w:rsid w:val="4A417A41"/>
    <w:rsid w:val="4F89A1FB"/>
    <w:rsid w:val="51FE4FFC"/>
    <w:rsid w:val="520A2BDC"/>
    <w:rsid w:val="55283F61"/>
    <w:rsid w:val="58529AD4"/>
    <w:rsid w:val="587980FC"/>
    <w:rsid w:val="5B504426"/>
    <w:rsid w:val="5C9FAF3B"/>
    <w:rsid w:val="5E6B6554"/>
    <w:rsid w:val="5F041606"/>
    <w:rsid w:val="5F85E799"/>
    <w:rsid w:val="624F1437"/>
    <w:rsid w:val="63395977"/>
    <w:rsid w:val="63B58460"/>
    <w:rsid w:val="65D2854B"/>
    <w:rsid w:val="67103FCF"/>
    <w:rsid w:val="6727A192"/>
    <w:rsid w:val="674EABF5"/>
    <w:rsid w:val="684E1820"/>
    <w:rsid w:val="6B9028EA"/>
    <w:rsid w:val="6BD074C8"/>
    <w:rsid w:val="6DDEAC1F"/>
    <w:rsid w:val="6EC77B0B"/>
    <w:rsid w:val="6F54A2BB"/>
    <w:rsid w:val="714DE982"/>
    <w:rsid w:val="7171AD74"/>
    <w:rsid w:val="73242898"/>
    <w:rsid w:val="73D3A492"/>
    <w:rsid w:val="744EAF1A"/>
    <w:rsid w:val="746B0307"/>
    <w:rsid w:val="7882EBDE"/>
    <w:rsid w:val="78BA9D8A"/>
    <w:rsid w:val="7A3BEC82"/>
    <w:rsid w:val="7B30255F"/>
    <w:rsid w:val="7C566E97"/>
    <w:rsid w:val="7C5C785E"/>
    <w:rsid w:val="7C79ED76"/>
    <w:rsid w:val="7C9C922F"/>
    <w:rsid w:val="7D50C509"/>
    <w:rsid w:val="7E278A9E"/>
    <w:rsid w:val="7F0C533C"/>
    <w:rsid w:val="7F56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29FE55"/>
  <w15:chartTrackingRefBased/>
  <w15:docId w15:val="{8B328DFC-0A5A-5442-85F5-4A915905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07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07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0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0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0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0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0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0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4407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4407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4407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4407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4407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4407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4407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4407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440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075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407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0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44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075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440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0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0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07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440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0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407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F38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8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cdc.gov/mosquitoes/prevention/index.html" TargetMode="External" Id="rId13" /><Relationship Type="http://schemas.openxmlformats.org/officeDocument/2006/relationships/hyperlink" Target="https://www.capecod.gov/wp-content/uploads/2023/08/2023-Mosquito-Awareness-Canva-Final.pdf" TargetMode="External" Id="rId18" /><Relationship Type="http://schemas.openxmlformats.org/officeDocument/2006/relationships/fontTable" Target="fontTable.xml" Id="rId26" /><Relationship Type="http://schemas.openxmlformats.org/officeDocument/2006/relationships/settings" Target="settings.xml" Id="rId3" /><Relationship Type="http://schemas.openxmlformats.org/officeDocument/2006/relationships/hyperlink" Target="https://www.cdc.gov/mosquitoes/pdfs/OutdoorSpraying_508.pdf" TargetMode="External" Id="rId21" /><Relationship Type="http://schemas.openxmlformats.org/officeDocument/2006/relationships/hyperlink" Target="https://www.ccmcp.net/sites/g/files/vyhlif2911/f/uploads/life_cycle_and_what_to_look_for.pdf" TargetMode="External" Id="rId7" /><Relationship Type="http://schemas.openxmlformats.org/officeDocument/2006/relationships/hyperlink" Target="https://www.epa.gov/insect-repellents/find-repellent-right-you" TargetMode="External" Id="rId12" /><Relationship Type="http://schemas.openxmlformats.org/officeDocument/2006/relationships/hyperlink" Target="https://www.ccmcp.net/sites/g/files/vyhlif2911/f/uploads/mosquito_diseases_on_cape_cod.pdf" TargetMode="External" Id="rId17" /><Relationship Type="http://schemas.openxmlformats.org/officeDocument/2006/relationships/hyperlink" Target="https://www.mass.gov/lists/arbovirus-surveillance-plan-and-historical-data" TargetMode="External" Id="rId25" /><Relationship Type="http://schemas.openxmlformats.org/officeDocument/2006/relationships/styles" Target="styles.xml" Id="rId2" /><Relationship Type="http://schemas.openxmlformats.org/officeDocument/2006/relationships/hyperlink" Target="https://www.mass.gov/info-details/mosquitoes-in-massachusetts" TargetMode="External" Id="rId16" /><Relationship Type="http://schemas.openxmlformats.org/officeDocument/2006/relationships/hyperlink" Target="https://www.cdc.gov/mosquitoes/pdfs/IndoorSpraying_508.pdf" TargetMode="External" Id="rId20" /><Relationship Type="http://schemas.openxmlformats.org/officeDocument/2006/relationships/numbering" Target="numbering.xml" Id="rId1" /><Relationship Type="http://schemas.openxmlformats.org/officeDocument/2006/relationships/hyperlink" Target="https://www.ccmcp.net/mosquito-control/pages/where-look-and-what-do" TargetMode="External" Id="rId6" /><Relationship Type="http://schemas.openxmlformats.org/officeDocument/2006/relationships/hyperlink" Target="https://www.cdc.gov/mosquitoes/pdfs/larvicides-508.pdf" TargetMode="External" Id="rId11" /><Relationship Type="http://schemas.openxmlformats.org/officeDocument/2006/relationships/hyperlink" Target="https://www.mass.gov/info-details/massachusetts-arbovirus-update" TargetMode="External" Id="rId24" /><Relationship Type="http://schemas.openxmlformats.org/officeDocument/2006/relationships/hyperlink" Target="https://www.mass.gov/info-details/diseases-spread-by-mosquitoes-information-for-travelers" TargetMode="External" Id="rId5" /><Relationship Type="http://schemas.openxmlformats.org/officeDocument/2006/relationships/hyperlink" Target="https://www.capecod.gov/departments/health-environment/infectious-diseases/arbovirus-summary-for-barnstable-county-and-surrounding-areas/" TargetMode="External" Id="rId15" /><Relationship Type="http://schemas.openxmlformats.org/officeDocument/2006/relationships/hyperlink" Target="https://www.cdc.gov/eastern-equine-encephalitis/about/index.html" TargetMode="External" Id="rId23" /><Relationship Type="http://schemas.openxmlformats.org/officeDocument/2006/relationships/hyperlink" Target="https://www.cdc.gov/mosquitoes/pdfs/tree-holes-508.pdf" TargetMode="External" Id="rId10" /><Relationship Type="http://schemas.openxmlformats.org/officeDocument/2006/relationships/hyperlink" Target="https://www.cdc.gov/mosquitoes/pdfs/aerial-spraying-508.pdf" TargetMode="External" Id="rId19" /><Relationship Type="http://schemas.openxmlformats.org/officeDocument/2006/relationships/webSettings" Target="webSettings.xml" Id="rId4" /><Relationship Type="http://schemas.openxmlformats.org/officeDocument/2006/relationships/hyperlink" Target="https://www.cdc.gov/mosquitoes/media/pdfs/2024/09/EasternEquineEncephalitis-SurveillanceControlGuidelines_508.pdf" TargetMode="External" Id="rId9" /><Relationship Type="http://schemas.openxmlformats.org/officeDocument/2006/relationships/hyperlink" Target="https://www.ccmcp.net/sites/g/files/vyhlif2911/f/uploads/facts_to_stop_mosquitoes_from_bugging_you_this_summer.pdf" TargetMode="External" Id="rId14" /><Relationship Type="http://schemas.openxmlformats.org/officeDocument/2006/relationships/hyperlink" Target="https://www.cdc.gov/mosquitoes/pdfs/MosqControlStateLocal_508.pdf" TargetMode="External" Id="rId22" /><Relationship Type="http://schemas.openxmlformats.org/officeDocument/2006/relationships/theme" Target="theme/theme1.xml" Id="rId27" /><Relationship Type="http://schemas.openxmlformats.org/officeDocument/2006/relationships/hyperlink" Target="mailto:stephaniekbarth@gmail.com" TargetMode="External" Id="Rb92f2ec93da64518" /><Relationship Type="http://schemas.openxmlformats.org/officeDocument/2006/relationships/hyperlink" Target="mailto:lea.hamner-contractor@capecod.gov" TargetMode="External" Id="Reb76b2b57aa544e0" /><Relationship Type="http://schemas.openxmlformats.org/officeDocument/2006/relationships/hyperlink" Target="https://www.cdc.gov/mosquitoes/media/pdfs/2024/09/WestNileVirus-SurveillanceControlGuidelines_508.pdf" TargetMode="External" Id="R5cc64b2c2a884215" /><Relationship Type="http://schemas.openxmlformats.org/officeDocument/2006/relationships/hyperlink" Target="https://www.cdc.gov/west-nile-virus/index.html" TargetMode="External" Id="R2621144b24a64ecb" /><Relationship Type="http://schemas.openxmlformats.org/officeDocument/2006/relationships/hyperlink" Target="https://www.mass.gov/info-details/massachusetts-arbovirus-update" TargetMode="External" Id="R5115f442478d49e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BARTH, STEPHANIE</dc:creator>
  <keywords/>
  <dc:description/>
  <lastModifiedBy>skirk006@odu.edu</lastModifiedBy>
  <revision>7</revision>
  <dcterms:created xsi:type="dcterms:W3CDTF">2025-04-24T17:26:00.0000000Z</dcterms:created>
  <dcterms:modified xsi:type="dcterms:W3CDTF">2025-05-31T13:22:39.2580041Z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8ca930-c773-4612-ba57-7600e9043226_Enabled">
    <vt:lpwstr>true</vt:lpwstr>
  </property>
  <property fmtid="{D5CDD505-2E9C-101B-9397-08002B2CF9AE}" pid="3" name="MSIP_Label_4b8ca930-c773-4612-ba57-7600e9043226_SetDate">
    <vt:lpwstr>2025-04-24T17:26:01Z</vt:lpwstr>
  </property>
  <property fmtid="{D5CDD505-2E9C-101B-9397-08002B2CF9AE}" pid="4" name="MSIP_Label_4b8ca930-c773-4612-ba57-7600e9043226_Method">
    <vt:lpwstr>Standard</vt:lpwstr>
  </property>
  <property fmtid="{D5CDD505-2E9C-101B-9397-08002B2CF9AE}" pid="5" name="MSIP_Label_4b8ca930-c773-4612-ba57-7600e9043226_Name">
    <vt:lpwstr>defa4170-0d19-0005-0004-bc88714345d2</vt:lpwstr>
  </property>
  <property fmtid="{D5CDD505-2E9C-101B-9397-08002B2CF9AE}" pid="6" name="MSIP_Label_4b8ca930-c773-4612-ba57-7600e9043226_SiteId">
    <vt:lpwstr>84475217-b423-48db-b766-ed4bbbea74f1</vt:lpwstr>
  </property>
  <property fmtid="{D5CDD505-2E9C-101B-9397-08002B2CF9AE}" pid="7" name="MSIP_Label_4b8ca930-c773-4612-ba57-7600e9043226_ActionId">
    <vt:lpwstr>36efba40-8062-419b-a883-7f9097e5e62f</vt:lpwstr>
  </property>
  <property fmtid="{D5CDD505-2E9C-101B-9397-08002B2CF9AE}" pid="8" name="MSIP_Label_4b8ca930-c773-4612-ba57-7600e9043226_ContentBits">
    <vt:lpwstr>0</vt:lpwstr>
  </property>
  <property fmtid="{D5CDD505-2E9C-101B-9397-08002B2CF9AE}" pid="9" name="MSIP_Label_4b8ca930-c773-4612-ba57-7600e9043226_Tag">
    <vt:lpwstr>10, 3, 0, 2</vt:lpwstr>
  </property>
</Properties>
</file>